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56EA3">
      <w:pPr>
        <w:jc w:val="left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DJEČJI VRTIĆ BAMBI SUNJA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Matije Gupca 24, 44210 Sunja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OIB: 41698901912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br w:type="textWrapping"/>
      </w:r>
    </w:p>
    <w:p w14:paraId="6D46EBF5"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  <w:szCs w:val="24"/>
        </w:rPr>
        <w:t>OBRAZAC ZA SUDJELOVANJE U SAVJETOVANJU S JAVNOŠĆU</w:t>
      </w:r>
      <w:bookmarkEnd w:id="0"/>
    </w:p>
    <w:p w14:paraId="3889ED5C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o 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 xml:space="preserve">prijedlogu </w:t>
      </w:r>
      <w:r>
        <w:rPr>
          <w:rFonts w:hint="default" w:ascii="Times New Roman" w:hAnsi="Times New Roman" w:cs="Times New Roman"/>
          <w:b/>
          <w:sz w:val="24"/>
          <w:szCs w:val="24"/>
        </w:rPr>
        <w:t>Pravilnika o postupku provedbe jednostavne nabave i praćenja izvršenja Dječjeg vrtića Bambi Sunja</w:t>
      </w:r>
    </w:p>
    <w:p w14:paraId="1DC39CC3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6"/>
        <w:gridCol w:w="4816"/>
      </w:tblGrid>
      <w:tr w14:paraId="2D1B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6" w:type="dxa"/>
            <w:shd w:val="clear" w:color="auto" w:fill="D9EAF7"/>
          </w:tcPr>
          <w:p w14:paraId="6D7193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Naziv akta</w:t>
            </w:r>
          </w:p>
        </w:tc>
        <w:tc>
          <w:tcPr>
            <w:tcW w:w="4816" w:type="dxa"/>
          </w:tcPr>
          <w:p w14:paraId="78C2F6D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  <w:lang w:val="hr-HR"/>
              </w:rPr>
              <w:t xml:space="preserve">Prijedlog 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Pravilnika o postupku provedbe jednostavne nabave i praćenja izvršenja Dječjeg vrtića Bambi Sunja</w:t>
            </w:r>
          </w:p>
        </w:tc>
      </w:tr>
      <w:tr w14:paraId="2A13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6" w:type="dxa"/>
            <w:shd w:val="clear" w:color="auto" w:fill="D9EAF7"/>
          </w:tcPr>
          <w:p w14:paraId="658F33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Tijelo koje provodi savjetovanje</w:t>
            </w:r>
          </w:p>
        </w:tc>
        <w:tc>
          <w:tcPr>
            <w:tcW w:w="4816" w:type="dxa"/>
          </w:tcPr>
          <w:p w14:paraId="4E8559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Dječji vrtić Bambi Sunja</w:t>
            </w:r>
          </w:p>
        </w:tc>
      </w:tr>
      <w:tr w14:paraId="0171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6" w:type="dxa"/>
            <w:shd w:val="clear" w:color="auto" w:fill="D9EAF7"/>
          </w:tcPr>
          <w:p w14:paraId="638A57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Razdoblje savjetovanja</w:t>
            </w:r>
          </w:p>
        </w:tc>
        <w:tc>
          <w:tcPr>
            <w:tcW w:w="4816" w:type="dxa"/>
          </w:tcPr>
          <w:p w14:paraId="63BE38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Od 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  <w:lang w:val="hr-HR"/>
              </w:rPr>
              <w:t>10. srpnja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 2026. do 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  <w:lang w:val="hr-HR"/>
              </w:rPr>
              <w:t xml:space="preserve">03. kolovoza 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2026. godine</w:t>
            </w:r>
          </w:p>
        </w:tc>
      </w:tr>
      <w:tr w14:paraId="4AABA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6" w:type="dxa"/>
            <w:shd w:val="clear" w:color="auto" w:fill="D9EAF7"/>
          </w:tcPr>
          <w:p w14:paraId="6B9C86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Rok za dostavu obrasca</w:t>
            </w:r>
          </w:p>
        </w:tc>
        <w:tc>
          <w:tcPr>
            <w:tcW w:w="4816" w:type="dxa"/>
          </w:tcPr>
          <w:p w14:paraId="123EC9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  <w:lang w:val="hr-HR"/>
              </w:rPr>
              <w:t>03. kolovoza</w:t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 2026. godine</w:t>
            </w:r>
          </w:p>
        </w:tc>
      </w:tr>
      <w:tr w14:paraId="1F83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6" w:type="dxa"/>
            <w:shd w:val="clear" w:color="auto" w:fill="D9EAF7"/>
          </w:tcPr>
          <w:p w14:paraId="1600A2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Način dostave</w:t>
            </w:r>
          </w:p>
        </w:tc>
        <w:tc>
          <w:tcPr>
            <w:tcW w:w="4816" w:type="dxa"/>
          </w:tcPr>
          <w:p w14:paraId="59D8B6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E-mail: vrtic.bambi@sunja.hr ili poštom/osobno na adresu: Matije Gupca 24, 44210 Sunja</w:t>
            </w:r>
          </w:p>
        </w:tc>
      </w:tr>
    </w:tbl>
    <w:p w14:paraId="4120E324"/>
    <w:p w14:paraId="578997B0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Podaci o podnositelju očitovanja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6"/>
        <w:gridCol w:w="4816"/>
      </w:tblGrid>
      <w:tr w14:paraId="6658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0BD32D3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Ime i prezime / naziv pravne osobe</w:t>
            </w:r>
          </w:p>
        </w:tc>
        <w:tc>
          <w:tcPr>
            <w:tcW w:w="4816" w:type="dxa"/>
          </w:tcPr>
          <w:p w14:paraId="0C34F3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AD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0F586A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Status podnositelja</w:t>
            </w:r>
          </w:p>
        </w:tc>
        <w:tc>
          <w:tcPr>
            <w:tcW w:w="4816" w:type="dxa"/>
          </w:tcPr>
          <w:p w14:paraId="64CE8B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☐ roditelj/skrbnik    ☐ zaposlenik    ☐ gospodarski subjekt    ☐ građanin    ☐ drugo: ____________</w:t>
            </w:r>
          </w:p>
        </w:tc>
      </w:tr>
      <w:tr w14:paraId="5281C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7E7B820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Adresa / sjedište</w:t>
            </w:r>
          </w:p>
        </w:tc>
        <w:tc>
          <w:tcPr>
            <w:tcW w:w="4816" w:type="dxa"/>
          </w:tcPr>
          <w:p w14:paraId="512F86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8B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5898B9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816" w:type="dxa"/>
          </w:tcPr>
          <w:p w14:paraId="0AFFC4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2B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43F94D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4816" w:type="dxa"/>
          </w:tcPr>
          <w:p w14:paraId="31CB4C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0B3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45A36D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OIB pravne osobe, ako je primjenjivo</w:t>
            </w:r>
          </w:p>
        </w:tc>
        <w:tc>
          <w:tcPr>
            <w:tcW w:w="4816" w:type="dxa"/>
          </w:tcPr>
          <w:p w14:paraId="64FC26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E2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6" w:type="dxa"/>
            <w:shd w:val="clear" w:color="auto" w:fill="F2F2F2"/>
          </w:tcPr>
          <w:p w14:paraId="06BEA8C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Želite li da se Vaše ime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 xml:space="preserve"> i prezime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/naziv navede u izvješću?</w:t>
            </w:r>
          </w:p>
        </w:tc>
        <w:tc>
          <w:tcPr>
            <w:tcW w:w="4816" w:type="dxa"/>
          </w:tcPr>
          <w:p w14:paraId="44D38A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☐ da    ☐ ne</w:t>
            </w:r>
          </w:p>
        </w:tc>
      </w:tr>
    </w:tbl>
    <w:p w14:paraId="3EBBE7A6"/>
    <w:p w14:paraId="61E2A3AB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Primjedbe, prijedlozi i mišljenja</w:t>
      </w:r>
    </w:p>
    <w:p w14:paraId="331EB3A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Molimo popuniti za svaki prijedlog posebno. Po potrebi dodajte nove retke ili nastavite pisati ispod tablice.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2417"/>
        <w:gridCol w:w="1926"/>
        <w:gridCol w:w="1926"/>
        <w:gridCol w:w="1926"/>
      </w:tblGrid>
      <w:tr w14:paraId="585D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shd w:val="clear" w:color="auto" w:fill="D9EAF7"/>
            <w:vAlign w:val="top"/>
          </w:tcPr>
          <w:p w14:paraId="2E401A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Red. br.</w:t>
            </w:r>
          </w:p>
        </w:tc>
        <w:tc>
          <w:tcPr>
            <w:tcW w:w="1926" w:type="dxa"/>
            <w:shd w:val="clear" w:color="auto" w:fill="D9EAF7"/>
            <w:vAlign w:val="top"/>
          </w:tcPr>
          <w:p w14:paraId="5E2795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Dio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prijedloga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na koji se primjedba odnosi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(članak/stavak/točka)</w:t>
            </w:r>
          </w:p>
        </w:tc>
        <w:tc>
          <w:tcPr>
            <w:tcW w:w="1926" w:type="dxa"/>
            <w:shd w:val="clear" w:color="auto" w:fill="D9EAF7"/>
            <w:vAlign w:val="top"/>
          </w:tcPr>
          <w:p w14:paraId="59EF74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Tekst primjedbe, prijedloga ili mišljenja</w:t>
            </w:r>
          </w:p>
        </w:tc>
        <w:tc>
          <w:tcPr>
            <w:tcW w:w="1926" w:type="dxa"/>
            <w:shd w:val="clear" w:color="auto" w:fill="D9EAF7"/>
            <w:vAlign w:val="top"/>
          </w:tcPr>
          <w:p w14:paraId="62FDD2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Obrazloženje prijedloga</w:t>
            </w:r>
          </w:p>
        </w:tc>
        <w:tc>
          <w:tcPr>
            <w:tcW w:w="1926" w:type="dxa"/>
            <w:shd w:val="clear" w:color="auto" w:fill="D9EAF7"/>
            <w:vAlign w:val="top"/>
          </w:tcPr>
          <w:p w14:paraId="25FFF3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Prijedlog novog teksta, ako se predlaže izmjena</w:t>
            </w:r>
          </w:p>
        </w:tc>
      </w:tr>
      <w:tr w14:paraId="6368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 w14:paraId="18D40B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1926" w:type="dxa"/>
            <w:vAlign w:val="top"/>
          </w:tcPr>
          <w:p w14:paraId="0DE2B6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</w:p>
        </w:tc>
        <w:tc>
          <w:tcPr>
            <w:tcW w:w="1926" w:type="dxa"/>
            <w:vAlign w:val="top"/>
          </w:tcPr>
          <w:p w14:paraId="698C34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</w:p>
        </w:tc>
        <w:tc>
          <w:tcPr>
            <w:tcW w:w="1926" w:type="dxa"/>
            <w:vAlign w:val="top"/>
          </w:tcPr>
          <w:p w14:paraId="363FF4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</w:p>
        </w:tc>
        <w:tc>
          <w:tcPr>
            <w:tcW w:w="1926" w:type="dxa"/>
            <w:vAlign w:val="top"/>
          </w:tcPr>
          <w:p w14:paraId="73ADF6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br w:type="textWrapping"/>
            </w:r>
          </w:p>
        </w:tc>
      </w:tr>
    </w:tbl>
    <w:p w14:paraId="6E4E42C8"/>
    <w:p w14:paraId="3257C47F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Izjava i napomena o zaštiti osobnih podataka</w:t>
      </w:r>
    </w:p>
    <w:p w14:paraId="455E027A"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Podnošenjem ovog obrasca potvrđujem da su podaci navedeni u obrascu točni te da sam suglasan/suglasna da ih Dječji vrtić Bambi Sunja obrađuje u svrhu provedbe savjetovanja s javnošću, evidentiranja zaprimljenih očitovanja i izrade izvješća o provedenom savjetovanju.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Ukoliko ne želite da Vaši osobni podaci (ime i prezime) budu javno objavljeni, molimo da to jasno istaknete pri slanju obrasca. Anonimni i uvredljivi komentari neće se objaviti.</w:t>
      </w:r>
    </w:p>
    <w:p w14:paraId="42A304E7"/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5"/>
        <w:gridCol w:w="7455"/>
      </w:tblGrid>
      <w:tr w14:paraId="2988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5" w:type="dxa"/>
            <w:shd w:val="clear" w:color="auto" w:fill="F2F2F2"/>
          </w:tcPr>
          <w:p w14:paraId="547998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Mjesto i datum</w:t>
            </w:r>
          </w:p>
        </w:tc>
        <w:tc>
          <w:tcPr>
            <w:tcW w:w="7455" w:type="dxa"/>
          </w:tcPr>
          <w:p w14:paraId="06C38D25">
            <w:pPr>
              <w:spacing w:after="0" w:line="240" w:lineRule="auto"/>
            </w:pPr>
            <w:r>
              <w:rPr>
                <w:rFonts w:ascii="Arial" w:hAnsi="Arial"/>
                <w:b w:val="0"/>
                <w:sz w:val="20"/>
              </w:rPr>
              <w:br w:type="textWrapping"/>
            </w:r>
            <w:r>
              <w:rPr>
                <w:rFonts w:ascii="Arial" w:hAnsi="Arial"/>
                <w:b w:val="0"/>
                <w:sz w:val="20"/>
              </w:rPr>
              <w:br w:type="textWrapping"/>
            </w:r>
          </w:p>
        </w:tc>
      </w:tr>
      <w:tr w14:paraId="00C6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5" w:type="dxa"/>
            <w:shd w:val="clear" w:color="auto" w:fill="F2F2F2"/>
          </w:tcPr>
          <w:p w14:paraId="7F321D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Potpis podnositelja, ako se obrazac dostavlja u pisanom obliku</w:t>
            </w:r>
          </w:p>
        </w:tc>
        <w:tc>
          <w:tcPr>
            <w:tcW w:w="7455" w:type="dxa"/>
          </w:tcPr>
          <w:p w14:paraId="5871EA12">
            <w:pPr>
              <w:spacing w:after="0" w:line="240" w:lineRule="auto"/>
            </w:pPr>
            <w:r>
              <w:rPr>
                <w:rFonts w:ascii="Arial" w:hAnsi="Arial"/>
                <w:b w:val="0"/>
                <w:sz w:val="20"/>
              </w:rPr>
              <w:br w:type="textWrapping"/>
            </w:r>
            <w:r>
              <w:rPr>
                <w:rFonts w:ascii="Arial" w:hAnsi="Arial"/>
                <w:b w:val="0"/>
                <w:sz w:val="20"/>
              </w:rPr>
              <w:br w:type="textWrapping"/>
            </w:r>
          </w:p>
        </w:tc>
      </w:tr>
    </w:tbl>
    <w:p w14:paraId="53B2E8B6"/>
    <w:sectPr>
      <w:pgSz w:w="16838" w:h="11906" w:orient="landscape"/>
      <w:pgMar w:top="1134" w:right="964" w:bottom="1134" w:left="96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90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28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1460</Characters>
  <Lines>0</Lines>
  <Paragraphs>0</Paragraphs>
  <TotalTime>1</TotalTime>
  <ScaleCrop>false</ScaleCrop>
  <LinksUpToDate>false</LinksUpToDate>
  <CharactersWithSpaces>1684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Mirjana Bozic</cp:lastModifiedBy>
  <dcterms:modified xsi:type="dcterms:W3CDTF">2026-07-10T08:30:54Z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eyJoZGlkIjoiYWNlNzNhNmIzOTIzZGY2M2QzZGFjMTM3NDZmMGZlYmUiLCJ1c2VySWQiOiIxMDAzMzA0NTA3NzI4NSJ9</vt:lpwstr>
  </property>
  <property fmtid="{D5CDD505-2E9C-101B-9397-08002B2CF9AE}" pid="3" name="KSOProductBuildVer">
    <vt:lpwstr>1033-12.1.0.26880</vt:lpwstr>
  </property>
  <property fmtid="{D5CDD505-2E9C-101B-9397-08002B2CF9AE}" pid="4" name="ICV">
    <vt:lpwstr>7F6CC73D08F448AC9C9DBE3950B48284_13</vt:lpwstr>
  </property>
</Properties>
</file>